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699</w:t>
      </w:r>
      <w:r>
        <w:rPr>
          <w:rFonts w:ascii="Times New Roman" w:eastAsia="Times New Roman" w:hAnsi="Times New Roman" w:cs="Times New Roman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476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23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г.п.Лянтор</w:t>
      </w:r>
    </w:p>
    <w:p>
      <w:pPr>
        <w:spacing w:before="0" w:after="0"/>
        <w:ind w:firstLine="90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629448 Тюменская обл.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Салавата Юлаева,13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>
      <w:pPr>
        <w:spacing w:before="0" w:after="0"/>
        <w:ind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Климанского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Владислава Павловича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Courier New" w:eastAsia="Courier New" w:hAnsi="Courier New" w:cs="Courier New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UserDefinedgrp-33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00.00 руб.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 18810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0356651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3.1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12.5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РФ в срок предусмотренный ст.32.2 КоАП РФ.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(судебная повестка), в судебное заседание не явился, заявлений о рассмотрении дела в отсутствие не предоставил, в деле имеется конверт с отметкой «Истёк срок хранения».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</w:t>
      </w:r>
      <w:r>
        <w:rPr>
          <w:rFonts w:ascii="Times New Roman" w:eastAsia="Times New Roman" w:hAnsi="Times New Roman" w:cs="Times New Roman"/>
          <w:sz w:val="28"/>
          <w:szCs w:val="28"/>
        </w:rPr>
        <w:t>на уведомление таким способом и при фиксации факта отправки и доставки СМС- извещения адресату).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086250000356651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/л.д.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/, составленным должностным лицом, которому предоставлено 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надзора </w:t>
      </w:r>
      <w:r>
        <w:rPr>
          <w:rFonts w:ascii="Times New Roman" w:eastAsia="Times New Roman" w:hAnsi="Times New Roman" w:cs="Times New Roman"/>
          <w:sz w:val="28"/>
          <w:szCs w:val="28"/>
        </w:rPr>
        <w:t>и контроля за общественным порядком и общественной безопасностью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Гл.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назначено наказание в виде штрафа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500.00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ст.26.2 Кодекса Российской Федерации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-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либо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4.3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–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о необходимости 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Российской Федерации об административных правонарушениях,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Климанского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Владислава Павловича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>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1000.00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В.П.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раф необходимо оплатить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699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699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неуплата штрафа в течение шестидесяти дней с момента вступления постановления в законную силу влечет административную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10">
    <w:name w:val="cat-UserDefined grp-32 rplc-10"/>
    <w:basedOn w:val="DefaultParagraphFont"/>
  </w:style>
  <w:style w:type="character" w:customStyle="1" w:styleId="cat-UserDefinedgrp-33rplc-20">
    <w:name w:val="cat-UserDefined grp-33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